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7" w:rightFromText="187" w:tblpXSpec="center" w:tblpYSpec="top"/>
        <w:tblOverlap w:val="never"/>
        <w:tblW w:w="5266" w:type="pct"/>
        <w:jc w:val="center"/>
        <w:tblBorders>
          <w:top w:val="dashed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7F7F7F"/>
          <w:insideV w:val="dashed" w:sz="4" w:space="0" w:color="7F7F7F"/>
        </w:tblBorders>
        <w:tblLook w:val="04A0"/>
      </w:tblPr>
      <w:tblGrid>
        <w:gridCol w:w="9781"/>
      </w:tblGrid>
      <w:tr w:rsidR="003655AD" w:rsidTr="00335A41">
        <w:trPr>
          <w:jc w:val="center"/>
        </w:trPr>
        <w:tc>
          <w:tcPr>
            <w:tcW w:w="9781" w:type="dxa"/>
          </w:tcPr>
          <w:p w:rsidR="003655AD" w:rsidRPr="00256C27" w:rsidRDefault="00256C27">
            <w:pPr>
              <w:pStyle w:val="aff2"/>
              <w:pBdr>
                <w:bottom w:val="none" w:sz="0" w:space="0" w:color="auto"/>
              </w:pBdr>
              <w:rPr>
                <w:rFonts w:asciiTheme="majorHAnsi" w:hAnsiTheme="majorHAnsi"/>
                <w:b/>
                <w:color w:val="auto"/>
                <w:sz w:val="36"/>
                <w:szCs w:val="36"/>
              </w:rPr>
            </w:pPr>
            <w:r w:rsidRPr="00256C27">
              <w:rPr>
                <w:rFonts w:asciiTheme="majorHAnsi" w:hAnsiTheme="majorHAnsi"/>
                <w:b/>
                <w:color w:val="auto"/>
                <w:sz w:val="36"/>
                <w:szCs w:val="36"/>
              </w:rPr>
              <w:t>ΑΙΤΗΣΗ ΒΕΛΤΙΩΣΗΣ ΒΑΘΜΟΥ</w:t>
            </w:r>
          </w:p>
        </w:tc>
      </w:tr>
    </w:tbl>
    <w:sdt>
      <w:sdtPr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  <w:alias w:val="Όνομα βιογραφικού σημειώματος"/>
        <w:tag w:val="Όνομα βιογραφικού σημειώματος"/>
        <w:id w:val="703981219"/>
        <w:placeholder>
          <w:docPart w:val="1BB76F61632B4C38B7BD3D48ABD5D8C5"/>
        </w:placeholder>
        <w:docPartList>
          <w:docPartGallery w:val="Quick Parts"/>
          <w:docPartCategory w:val=" Όνομα βιογραφικού σημειώματος"/>
        </w:docPartList>
      </w:sdtPr>
      <w:sdtEndPr>
        <w:rPr>
          <w:rFonts w:asciiTheme="majorHAnsi" w:eastAsiaTheme="majorEastAsia" w:hAnsiTheme="majorHAnsi" w:cstheme="majorBidi"/>
          <w:color w:val="9FB8CD" w:themeColor="accent2"/>
          <w:sz w:val="18"/>
          <w:szCs w:val="18"/>
        </w:rPr>
      </w:sdtEndPr>
      <w:sdtContent>
        <w:p w:rsidR="00570184" w:rsidRPr="00570184" w:rsidRDefault="00570184" w:rsidP="00570184">
          <w:pPr>
            <w:pStyle w:val="aff3"/>
            <w:rPr>
              <w:color w:val="auto"/>
              <w:sz w:val="24"/>
              <w:szCs w:val="24"/>
            </w:rPr>
          </w:pPr>
          <w:r w:rsidRPr="00570184">
            <w:rPr>
              <w:color w:val="auto"/>
              <w:sz w:val="24"/>
              <w:szCs w:val="24"/>
            </w:rPr>
            <w:t>Προς τη Γραμματεία</w:t>
          </w:r>
        </w:p>
        <w:p w:rsidR="00570184" w:rsidRPr="00570184" w:rsidRDefault="00570184" w:rsidP="00570184">
          <w:pPr>
            <w:pStyle w:val="aff3"/>
            <w:rPr>
              <w:color w:val="auto"/>
              <w:sz w:val="24"/>
              <w:szCs w:val="24"/>
            </w:rPr>
          </w:pPr>
          <w:r w:rsidRPr="00570184">
            <w:rPr>
              <w:color w:val="auto"/>
              <w:sz w:val="24"/>
              <w:szCs w:val="24"/>
            </w:rPr>
            <w:t>του Τμήματος Φιλολογίας</w:t>
          </w:r>
        </w:p>
        <w:p w:rsidR="003655AD" w:rsidRPr="00E44E3E" w:rsidRDefault="00570184" w:rsidP="00E44E3E">
          <w:pPr>
            <w:pStyle w:val="aff3"/>
            <w:rPr>
              <w:color w:val="auto"/>
              <w:sz w:val="24"/>
              <w:szCs w:val="24"/>
            </w:rPr>
          </w:pPr>
          <w:r w:rsidRPr="00570184">
            <w:rPr>
              <w:color w:val="auto"/>
              <w:sz w:val="24"/>
              <w:szCs w:val="24"/>
            </w:rPr>
            <w:t>του Πανεπιστημίου Αθηνών</w:t>
          </w:r>
        </w:p>
      </w:sdtContent>
    </w:sdt>
    <w:tbl>
      <w:tblPr>
        <w:tblStyle w:val="a4"/>
        <w:tblW w:w="0" w:type="auto"/>
        <w:tblInd w:w="-318" w:type="dxa"/>
        <w:tblLook w:val="04A0"/>
      </w:tblPr>
      <w:tblGrid>
        <w:gridCol w:w="1986"/>
        <w:gridCol w:w="4536"/>
      </w:tblGrid>
      <w:tr w:rsidR="00E44E3E" w:rsidTr="00335A41">
        <w:tc>
          <w:tcPr>
            <w:tcW w:w="1986" w:type="dxa"/>
          </w:tcPr>
          <w:p w:rsidR="00E44E3E" w:rsidRPr="00E44E3E" w:rsidRDefault="00E44E3E" w:rsidP="00E44E3E">
            <w:pPr>
              <w:spacing w:line="276" w:lineRule="auto"/>
              <w:rPr>
                <w:sz w:val="24"/>
                <w:szCs w:val="24"/>
              </w:rPr>
            </w:pPr>
            <w:r w:rsidRPr="00E44E3E">
              <w:rPr>
                <w:sz w:val="24"/>
                <w:szCs w:val="24"/>
              </w:rPr>
              <w:t>Επώνυμο:</w:t>
            </w:r>
          </w:p>
        </w:tc>
        <w:tc>
          <w:tcPr>
            <w:tcW w:w="4536" w:type="dxa"/>
          </w:tcPr>
          <w:p w:rsidR="00E44E3E" w:rsidRDefault="00E44E3E" w:rsidP="00E44E3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E44E3E" w:rsidTr="00335A41">
        <w:tc>
          <w:tcPr>
            <w:tcW w:w="1986" w:type="dxa"/>
          </w:tcPr>
          <w:p w:rsidR="00E44E3E" w:rsidRPr="00E44E3E" w:rsidRDefault="00E44E3E" w:rsidP="00E44E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Όνομα:</w:t>
            </w:r>
          </w:p>
        </w:tc>
        <w:tc>
          <w:tcPr>
            <w:tcW w:w="4536" w:type="dxa"/>
          </w:tcPr>
          <w:p w:rsidR="00E44E3E" w:rsidRDefault="00E44E3E" w:rsidP="00E44E3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E44E3E" w:rsidTr="00335A41">
        <w:tc>
          <w:tcPr>
            <w:tcW w:w="1986" w:type="dxa"/>
          </w:tcPr>
          <w:p w:rsidR="00E44E3E" w:rsidRPr="00E44E3E" w:rsidRDefault="00E44E3E" w:rsidP="00E44E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Πατρώνυμο:</w:t>
            </w:r>
          </w:p>
        </w:tc>
        <w:tc>
          <w:tcPr>
            <w:tcW w:w="4536" w:type="dxa"/>
          </w:tcPr>
          <w:p w:rsidR="00E44E3E" w:rsidRDefault="00E44E3E" w:rsidP="00E44E3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E44E3E" w:rsidTr="00335A41">
        <w:tc>
          <w:tcPr>
            <w:tcW w:w="1986" w:type="dxa"/>
          </w:tcPr>
          <w:p w:rsidR="00E44E3E" w:rsidRPr="00E44E3E" w:rsidRDefault="00E44E3E" w:rsidP="00E44E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Αρ. μητρώου:</w:t>
            </w:r>
          </w:p>
        </w:tc>
        <w:tc>
          <w:tcPr>
            <w:tcW w:w="4536" w:type="dxa"/>
          </w:tcPr>
          <w:p w:rsidR="00E44E3E" w:rsidRDefault="00E44E3E" w:rsidP="00E44E3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E44E3E" w:rsidTr="00335A41">
        <w:tc>
          <w:tcPr>
            <w:tcW w:w="1986" w:type="dxa"/>
          </w:tcPr>
          <w:p w:rsidR="00E44E3E" w:rsidRPr="00E44E3E" w:rsidRDefault="00E44E3E" w:rsidP="00E44E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Εξ. Σπουδών:</w:t>
            </w:r>
          </w:p>
        </w:tc>
        <w:tc>
          <w:tcPr>
            <w:tcW w:w="4536" w:type="dxa"/>
          </w:tcPr>
          <w:p w:rsidR="00E44E3E" w:rsidRDefault="00E44E3E" w:rsidP="00E44E3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E44E3E" w:rsidTr="00335A41">
        <w:tc>
          <w:tcPr>
            <w:tcW w:w="1986" w:type="dxa"/>
          </w:tcPr>
          <w:p w:rsidR="00E44E3E" w:rsidRPr="00E44E3E" w:rsidRDefault="00E44E3E" w:rsidP="00E44E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Έτος α’ εγγραφής</w:t>
            </w:r>
            <w:r w:rsidR="00335A41">
              <w:rPr>
                <w:sz w:val="24"/>
                <w:szCs w:val="24"/>
              </w:rPr>
              <w:t>:</w:t>
            </w:r>
          </w:p>
        </w:tc>
        <w:tc>
          <w:tcPr>
            <w:tcW w:w="4536" w:type="dxa"/>
          </w:tcPr>
          <w:p w:rsidR="00E44E3E" w:rsidRDefault="00E44E3E" w:rsidP="00E44E3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:rsidR="00E44E3E" w:rsidRDefault="00E44E3E">
      <w:pPr>
        <w:rPr>
          <w:b/>
          <w:sz w:val="24"/>
          <w:szCs w:val="24"/>
        </w:rPr>
      </w:pPr>
    </w:p>
    <w:p w:rsidR="00256C27" w:rsidRPr="00E304D5" w:rsidRDefault="00E304D5">
      <w:pPr>
        <w:rPr>
          <w:b/>
          <w:sz w:val="24"/>
          <w:szCs w:val="24"/>
          <w:u w:val="single"/>
        </w:rPr>
      </w:pPr>
      <w:r w:rsidRPr="00E304D5">
        <w:rPr>
          <w:b/>
          <w:sz w:val="24"/>
          <w:szCs w:val="24"/>
          <w:u w:val="single"/>
        </w:rPr>
        <w:t>Για την εξεταστική περίοδο «Σεπτεμβρίου 2015»</w:t>
      </w:r>
    </w:p>
    <w:p w:rsidR="00256C27" w:rsidRDefault="00256C27">
      <w:pPr>
        <w:rPr>
          <w:sz w:val="24"/>
          <w:szCs w:val="24"/>
        </w:rPr>
      </w:pPr>
      <w:r w:rsidRPr="00256C27">
        <w:rPr>
          <w:sz w:val="24"/>
          <w:szCs w:val="24"/>
        </w:rPr>
        <w:t>Αιτούμαι επανεξέταση για τη βελτίωση βαθμολογίας στα ακόλουθα μαθήματα:</w:t>
      </w:r>
    </w:p>
    <w:tbl>
      <w:tblPr>
        <w:tblStyle w:val="a4"/>
        <w:tblW w:w="9924" w:type="dxa"/>
        <w:tblInd w:w="-318" w:type="dxa"/>
        <w:tblLook w:val="04A0"/>
      </w:tblPr>
      <w:tblGrid>
        <w:gridCol w:w="710"/>
        <w:gridCol w:w="6804"/>
        <w:gridCol w:w="2410"/>
      </w:tblGrid>
      <w:tr w:rsidR="00256C27" w:rsidTr="00335A41">
        <w:tc>
          <w:tcPr>
            <w:tcW w:w="710" w:type="dxa"/>
          </w:tcPr>
          <w:p w:rsidR="00256C27" w:rsidRPr="00256C27" w:rsidRDefault="00256C27" w:rsidP="00256C27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804" w:type="dxa"/>
          </w:tcPr>
          <w:p w:rsidR="00256C27" w:rsidRDefault="00256C27" w:rsidP="00256C27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Περιγραφή μαθήματος</w:t>
            </w:r>
          </w:p>
        </w:tc>
        <w:tc>
          <w:tcPr>
            <w:tcW w:w="2410" w:type="dxa"/>
          </w:tcPr>
          <w:p w:rsidR="00256C27" w:rsidRDefault="00256C27" w:rsidP="00256C27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Κωδικός μαθήματος</w:t>
            </w: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1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2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3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4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5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6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7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335A41">
        <w:tc>
          <w:tcPr>
            <w:tcW w:w="710" w:type="dxa"/>
          </w:tcPr>
          <w:p w:rsidR="00256C27" w:rsidRPr="00256C27" w:rsidRDefault="00256C27" w:rsidP="00E44E3E">
            <w:pPr>
              <w:spacing w:line="360" w:lineRule="auto"/>
              <w:rPr>
                <w:sz w:val="22"/>
                <w:szCs w:val="22"/>
              </w:rPr>
            </w:pPr>
            <w:r w:rsidRPr="00256C27">
              <w:rPr>
                <w:sz w:val="22"/>
                <w:szCs w:val="22"/>
              </w:rPr>
              <w:t>8</w:t>
            </w:r>
          </w:p>
        </w:tc>
        <w:tc>
          <w:tcPr>
            <w:tcW w:w="6804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6C27" w:rsidRDefault="00256C27" w:rsidP="00E44E3E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256C27" w:rsidRDefault="00256C27">
      <w:pPr>
        <w:rPr>
          <w:sz w:val="24"/>
          <w:szCs w:val="24"/>
        </w:rPr>
      </w:pPr>
    </w:p>
    <w:tbl>
      <w:tblPr>
        <w:tblStyle w:val="a4"/>
        <w:tblW w:w="0" w:type="auto"/>
        <w:tblInd w:w="-318" w:type="dxa"/>
        <w:tblLook w:val="04A0"/>
      </w:tblPr>
      <w:tblGrid>
        <w:gridCol w:w="3403"/>
        <w:gridCol w:w="6202"/>
      </w:tblGrid>
      <w:tr w:rsidR="00256C27" w:rsidTr="00BA288F">
        <w:tc>
          <w:tcPr>
            <w:tcW w:w="3403" w:type="dxa"/>
          </w:tcPr>
          <w:p w:rsidR="00256C27" w:rsidRDefault="00256C27" w:rsidP="00256C27">
            <w:pPr>
              <w:spacing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Διεύθυνση κατοικίας:</w:t>
            </w:r>
          </w:p>
        </w:tc>
        <w:tc>
          <w:tcPr>
            <w:tcW w:w="6202" w:type="dxa"/>
          </w:tcPr>
          <w:p w:rsidR="00256C27" w:rsidRDefault="00256C27" w:rsidP="00256C27">
            <w:pPr>
              <w:spacing w:line="600" w:lineRule="auto"/>
              <w:rPr>
                <w:sz w:val="24"/>
                <w:szCs w:val="24"/>
              </w:rPr>
            </w:pPr>
          </w:p>
        </w:tc>
      </w:tr>
      <w:tr w:rsidR="00256C27" w:rsidTr="00BA288F">
        <w:tc>
          <w:tcPr>
            <w:tcW w:w="3403" w:type="dxa"/>
          </w:tcPr>
          <w:p w:rsidR="00256C27" w:rsidRDefault="00256C27" w:rsidP="00256C2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Τ.Κ.:</w:t>
            </w:r>
          </w:p>
        </w:tc>
        <w:tc>
          <w:tcPr>
            <w:tcW w:w="6202" w:type="dxa"/>
          </w:tcPr>
          <w:p w:rsidR="00256C27" w:rsidRDefault="00256C27" w:rsidP="00256C2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56C27" w:rsidTr="00BA288F">
        <w:tc>
          <w:tcPr>
            <w:tcW w:w="3403" w:type="dxa"/>
          </w:tcPr>
          <w:p w:rsidR="00256C27" w:rsidRDefault="00256C27" w:rsidP="00256C27">
            <w:pPr>
              <w:spacing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Τηλέφωνο σταθερό και κινητό:</w:t>
            </w:r>
          </w:p>
        </w:tc>
        <w:tc>
          <w:tcPr>
            <w:tcW w:w="6202" w:type="dxa"/>
          </w:tcPr>
          <w:p w:rsidR="00256C27" w:rsidRDefault="00256C27" w:rsidP="00256C27">
            <w:pPr>
              <w:spacing w:line="600" w:lineRule="auto"/>
              <w:rPr>
                <w:sz w:val="24"/>
                <w:szCs w:val="24"/>
              </w:rPr>
            </w:pPr>
          </w:p>
        </w:tc>
      </w:tr>
    </w:tbl>
    <w:p w:rsidR="00570184" w:rsidRDefault="00570184"/>
    <w:p w:rsidR="00570184" w:rsidRDefault="00256C27">
      <w:r>
        <w:t xml:space="preserve">Αθήνα______________________________                  </w:t>
      </w:r>
    </w:p>
    <w:p w:rsidR="00256C27" w:rsidRDefault="00256C27" w:rsidP="00BA288F">
      <w:pPr>
        <w:ind w:left="5040" w:firstLine="720"/>
        <w:jc w:val="center"/>
      </w:pPr>
      <w:r>
        <w:t>Ο/Η Αιτών/Αιτούσα</w:t>
      </w:r>
    </w:p>
    <w:p w:rsidR="00BA288F" w:rsidRDefault="00BA288F" w:rsidP="00BA288F"/>
    <w:p w:rsidR="00BA288F" w:rsidRDefault="00BA288F" w:rsidP="00BA288F"/>
    <w:p w:rsidR="00BA288F" w:rsidRPr="00E304D5" w:rsidRDefault="00BA288F" w:rsidP="00BA288F">
      <w:pPr>
        <w:rPr>
          <w:sz w:val="18"/>
          <w:szCs w:val="18"/>
        </w:rPr>
      </w:pPr>
      <w:r w:rsidRPr="00BA288F">
        <w:rPr>
          <w:sz w:val="18"/>
          <w:szCs w:val="18"/>
        </w:rPr>
        <w:t>Δηλώνω υπεύθυνα ότι διάβασα με προσοχή τις σχετικές οδηγίες που αναγράφονται στο πίσω μέρος της αίτησης.</w:t>
      </w:r>
    </w:p>
    <w:p w:rsidR="00460A96" w:rsidRDefault="00460A96" w:rsidP="00460A96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ΟΔΗΓΙΕΣ</w:t>
      </w:r>
    </w:p>
    <w:p w:rsidR="00460A96" w:rsidRDefault="00460A96" w:rsidP="00460A96">
      <w:pPr>
        <w:rPr>
          <w:sz w:val="22"/>
          <w:szCs w:val="22"/>
        </w:rPr>
      </w:pPr>
    </w:p>
    <w:tbl>
      <w:tblPr>
        <w:tblStyle w:val="a4"/>
        <w:tblW w:w="0" w:type="auto"/>
        <w:tblLook w:val="04A0"/>
      </w:tblPr>
      <w:tblGrid>
        <w:gridCol w:w="534"/>
        <w:gridCol w:w="7988"/>
      </w:tblGrid>
      <w:tr w:rsidR="00460A96" w:rsidTr="00460A9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Δικαιούνται να ζητήσουν επανεξέταση έως και οκτώ (8) μαθήματα, (υποχρεωτικά και επιλογής), οι φοιτητές του Δ’ έτους, (Ζ’ – Η’ εξαμήνου) και οι «επί </w:t>
            </w:r>
            <w:proofErr w:type="spellStart"/>
            <w:r>
              <w:rPr>
                <w:sz w:val="24"/>
                <w:szCs w:val="24"/>
              </w:rPr>
              <w:t>πτυχίω</w:t>
            </w:r>
            <w:proofErr w:type="spellEnd"/>
            <w:r>
              <w:rPr>
                <w:sz w:val="24"/>
                <w:szCs w:val="24"/>
              </w:rPr>
              <w:t>».</w:t>
            </w:r>
          </w:p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60A96" w:rsidTr="00460A9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Η προθεσμία για την αίτηση «επανεξέτασης» λήγει την παραμονή της έναρξης κάθε εξεταστικής περιόδου.</w:t>
            </w:r>
          </w:p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60A96" w:rsidTr="00460A9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Με την υποβολή της αίτησης, αυτόματα «διαγράφεται» ο προηγούμενος </w:t>
            </w:r>
            <w:proofErr w:type="spellStart"/>
            <w:r>
              <w:rPr>
                <w:sz w:val="24"/>
                <w:szCs w:val="24"/>
                <w:u w:val="single"/>
              </w:rPr>
              <w:t>προβιβάσιμος</w:t>
            </w:r>
            <w:proofErr w:type="spellEnd"/>
            <w:r>
              <w:rPr>
                <w:sz w:val="24"/>
                <w:szCs w:val="24"/>
              </w:rPr>
              <w:t xml:space="preserve"> βαθμός, ο οποίος σε καμιά περίπτωση δεν μπορεί, εκ νέου, να καταχωρισθεί.</w:t>
            </w:r>
          </w:p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60A96" w:rsidTr="00460A9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Ακύρωση ή αλλαγή της αίτησης </w:t>
            </w:r>
            <w:r>
              <w:rPr>
                <w:sz w:val="24"/>
                <w:szCs w:val="24"/>
                <w:u w:val="single"/>
              </w:rPr>
              <w:t>δεν</w:t>
            </w:r>
            <w:r>
              <w:rPr>
                <w:sz w:val="24"/>
                <w:szCs w:val="24"/>
              </w:rPr>
              <w:t xml:space="preserve"> επιτρέπεται.</w:t>
            </w:r>
          </w:p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60A96" w:rsidTr="00460A9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Επανεξέταση του ιδίου μαθήματος για δεύτερη φορά, σύμφωνα με  απόφαση Γενικής Συνέλευσης του Τμήματος, </w:t>
            </w:r>
            <w:r>
              <w:rPr>
                <w:sz w:val="24"/>
                <w:szCs w:val="24"/>
                <w:u w:val="single"/>
              </w:rPr>
              <w:t>δεν επιτρέπεται</w:t>
            </w:r>
            <w:r>
              <w:rPr>
                <w:sz w:val="24"/>
                <w:szCs w:val="24"/>
              </w:rPr>
              <w:t>.</w:t>
            </w:r>
          </w:p>
          <w:p w:rsidR="00460A96" w:rsidRDefault="00460A96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460A96" w:rsidRPr="00E304D5" w:rsidRDefault="00460A96" w:rsidP="00BA288F">
      <w:pPr>
        <w:rPr>
          <w:sz w:val="18"/>
          <w:szCs w:val="18"/>
        </w:rPr>
      </w:pPr>
      <w:r w:rsidRPr="00E304D5">
        <w:rPr>
          <w:sz w:val="18"/>
          <w:szCs w:val="18"/>
        </w:rPr>
        <w:t xml:space="preserve"> </w:t>
      </w:r>
    </w:p>
    <w:sectPr w:rsidR="00460A96" w:rsidRPr="00E304D5" w:rsidSect="00BA288F">
      <w:headerReference w:type="even" r:id="rId8"/>
      <w:headerReference w:type="default" r:id="rId9"/>
      <w:footerReference w:type="even" r:id="rId10"/>
      <w:footerReference w:type="default" r:id="rId11"/>
      <w:pgSz w:w="11907" w:h="16839"/>
      <w:pgMar w:top="1135" w:right="1418" w:bottom="567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BE7" w:rsidRDefault="005E5BE7">
      <w:pPr>
        <w:spacing w:after="0" w:line="240" w:lineRule="auto"/>
      </w:pPr>
      <w:r>
        <w:separator/>
      </w:r>
    </w:p>
  </w:endnote>
  <w:endnote w:type="continuationSeparator" w:id="0">
    <w:p w:rsidR="005E5BE7" w:rsidRDefault="005E5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AD" w:rsidRDefault="00CD03E8">
    <w:pPr>
      <w:pStyle w:val="aff5"/>
    </w:pPr>
    <w:r>
      <w:rPr>
        <w:color w:val="9FB8CD" w:themeColor="accent2"/>
      </w:rPr>
      <w:sym w:font="Wingdings 3" w:char="F07D"/>
    </w:r>
    <w:r>
      <w:t xml:space="preserve"> Σελίδα </w:t>
    </w:r>
    <w:fldSimple w:instr=" PAGE  \* Arabic  \* MERGEFORMAT ">
      <w:r w:rsidR="00754388">
        <w:rPr>
          <w:noProof/>
        </w:rPr>
        <w:t>2</w:t>
      </w:r>
    </w:fldSimple>
    <w:r>
      <w:t xml:space="preserve"> | </w:t>
    </w:r>
    <w:sdt>
      <w:sdtPr>
        <w:id w:val="121446346"/>
        <w:placeholder>
          <w:docPart w:val="362DEA5D29D345919537299D967AD645"/>
        </w:placeholder>
        <w:showingPlcHdr/>
        <w:text/>
      </w:sdtPr>
      <w:sdtContent>
        <w:r>
          <w:t>[Πληκτρολογήστε τον αριθμό του τηλεφώνου σας]</w:t>
        </w:r>
      </w:sdtContent>
    </w:sdt>
  </w:p>
  <w:p w:rsidR="003655AD" w:rsidRDefault="003655A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AD" w:rsidRDefault="00CD03E8">
    <w:pPr>
      <w:pStyle w:val="aff7"/>
    </w:pPr>
    <w:r>
      <w:rPr>
        <w:color w:val="9FB8CD" w:themeColor="accent2"/>
      </w:rPr>
      <w:sym w:font="Wingdings 3" w:char="F07D"/>
    </w:r>
    <w:r>
      <w:t xml:space="preserve"> Σελίδα </w:t>
    </w:r>
    <w:fldSimple w:instr=" PAGE  \* Arabic  \* MERGEFORMAT ">
      <w:r>
        <w:rPr>
          <w:noProof/>
        </w:rPr>
        <w:t>3</w:t>
      </w:r>
    </w:fldSimple>
    <w:r>
      <w:t xml:space="preserve"> | </w:t>
    </w:r>
    <w:sdt>
      <w:sdtPr>
        <w:id w:val="121446365"/>
        <w:placeholder>
          <w:docPart w:val="6E70EF125D62455DA17136BC1048B221"/>
        </w:placeholder>
        <w:temporary/>
        <w:showingPlcHdr/>
        <w:text/>
      </w:sdtPr>
      <w:sdtContent>
        <w:r>
          <w:t>[Πληκτρολογήστε τη διεύθυνση του ηλεκτρονικού σας ταχυδρομείου]</w:t>
        </w:r>
      </w:sdtContent>
    </w:sdt>
  </w:p>
  <w:p w:rsidR="003655AD" w:rsidRDefault="003655A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BE7" w:rsidRDefault="005E5BE7">
      <w:pPr>
        <w:spacing w:after="0" w:line="240" w:lineRule="auto"/>
      </w:pPr>
      <w:r>
        <w:separator/>
      </w:r>
    </w:p>
  </w:footnote>
  <w:footnote w:type="continuationSeparator" w:id="0">
    <w:p w:rsidR="005E5BE7" w:rsidRDefault="005E5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AD" w:rsidRDefault="00CD03E8">
    <w:pPr>
      <w:pStyle w:val="aff4"/>
      <w:jc w:val="right"/>
    </w:pPr>
    <w:r>
      <w:rPr>
        <w:color w:val="9FB8CD" w:themeColor="accent2"/>
      </w:rPr>
      <w:sym w:font="Wingdings 3" w:char="F07D"/>
    </w:r>
    <w:r>
      <w:t xml:space="preserve"> Βιογραφικό σημείωμα: </w:t>
    </w:r>
    <w:sdt>
      <w:sdtPr>
        <w:id w:val="176770587"/>
        <w:placeholder>
          <w:docPart w:val="F4469B5FAA3C46998D6CC4122907CA81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proofErr w:type="spellStart"/>
        <w:r w:rsidR="00256C27">
          <w:t>YiouliΠρος</w:t>
        </w:r>
        <w:proofErr w:type="spellEnd"/>
        <w:r w:rsidR="00256C27">
          <w:t xml:space="preserve"> τη </w:t>
        </w:r>
        <w:proofErr w:type="spellStart"/>
        <w:r w:rsidR="00256C27">
          <w:t>Γραμματεί</w:t>
        </w:r>
        <w:proofErr w:type="spellEnd"/>
      </w:sdtContent>
    </w:sdt>
  </w:p>
  <w:p w:rsidR="003655AD" w:rsidRDefault="003655A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AD" w:rsidRDefault="00CD03E8">
    <w:pPr>
      <w:pStyle w:val="aff6"/>
      <w:jc w:val="left"/>
    </w:pPr>
    <w:r>
      <w:rPr>
        <w:color w:val="9FB8CD" w:themeColor="accent2"/>
      </w:rPr>
      <w:sym w:font="Wingdings 3" w:char="F07D"/>
    </w:r>
    <w:r>
      <w:t xml:space="preserve"> Βιογραφικό σημείωμα: </w:t>
    </w:r>
    <w:sdt>
      <w:sdtPr>
        <w:id w:val="176939009"/>
        <w:placeholder>
          <w:docPart w:val="76AD12C66E84409EBBFF82E83AAF348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proofErr w:type="spellStart"/>
        <w:r w:rsidR="00256C27">
          <w:t>YiouliΠρος</w:t>
        </w:r>
        <w:proofErr w:type="spellEnd"/>
        <w:r w:rsidR="00256C27">
          <w:t xml:space="preserve"> τη </w:t>
        </w:r>
        <w:proofErr w:type="spellStart"/>
        <w:r w:rsidR="00256C27">
          <w:t>Γραμματεί</w:t>
        </w:r>
        <w:proofErr w:type="spellEnd"/>
      </w:sdtContent>
    </w:sdt>
  </w:p>
  <w:p w:rsidR="003655AD" w:rsidRDefault="003655A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F0C434A"/>
    <w:lvl w:ilvl="0">
      <w:start w:val="1"/>
      <w:numFmt w:val="bullet"/>
      <w:pStyle w:val="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>
    <w:nsid w:val="FFFFFF81"/>
    <w:multiLevelType w:val="singleLevel"/>
    <w:tmpl w:val="78B8BCEC"/>
    <w:lvl w:ilvl="0">
      <w:start w:val="1"/>
      <w:numFmt w:val="bullet"/>
      <w:pStyle w:val="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6">
    <w:nsid w:val="FFFFFF82"/>
    <w:multiLevelType w:val="singleLevel"/>
    <w:tmpl w:val="3D9E3420"/>
    <w:lvl w:ilvl="0">
      <w:start w:val="1"/>
      <w:numFmt w:val="bullet"/>
      <w:pStyle w:val="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>
    <w:nsid w:val="FFFFFF83"/>
    <w:multiLevelType w:val="singleLevel"/>
    <w:tmpl w:val="5B846FA6"/>
    <w:lvl w:ilvl="0">
      <w:start w:val="1"/>
      <w:numFmt w:val="bullet"/>
      <w:pStyle w:val="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D80CFC"/>
    <w:lvl w:ilvl="0">
      <w:start w:val="1"/>
      <w:numFmt w:val="bullet"/>
      <w:pStyle w:val="a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hideGrammaticalErrors/>
  <w:proofState w:spelling="clean" w:grammar="clean"/>
  <w:attachedTemplate r:id="rId1"/>
  <w:styleLockQFSet/>
  <w:defaultTabStop w:val="720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</w:compat>
  <w:rsids>
    <w:rsidRoot w:val="00570184"/>
    <w:rsid w:val="000C2331"/>
    <w:rsid w:val="00182B2D"/>
    <w:rsid w:val="00256C27"/>
    <w:rsid w:val="00335A41"/>
    <w:rsid w:val="003655AD"/>
    <w:rsid w:val="003738B6"/>
    <w:rsid w:val="003B28A1"/>
    <w:rsid w:val="00460A96"/>
    <w:rsid w:val="00485095"/>
    <w:rsid w:val="00570184"/>
    <w:rsid w:val="0057624F"/>
    <w:rsid w:val="005E5BE7"/>
    <w:rsid w:val="00654FEF"/>
    <w:rsid w:val="00744F49"/>
    <w:rsid w:val="00754388"/>
    <w:rsid w:val="00864141"/>
    <w:rsid w:val="00875990"/>
    <w:rsid w:val="009F699A"/>
    <w:rsid w:val="00A55343"/>
    <w:rsid w:val="00AC28B0"/>
    <w:rsid w:val="00BA288F"/>
    <w:rsid w:val="00C754C9"/>
    <w:rsid w:val="00C8704E"/>
    <w:rsid w:val="00CD03E8"/>
    <w:rsid w:val="00E06DCD"/>
    <w:rsid w:val="00E304D5"/>
    <w:rsid w:val="00E44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undOvr"/>
    <m:naryLim m:val="subSup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655AD"/>
    <w:rPr>
      <w:rFonts w:eastAsiaTheme="minorEastAsia" w:cstheme="minorBidi"/>
      <w:color w:val="000000" w:themeColor="text1"/>
      <w:sz w:val="20"/>
      <w:szCs w:val="20"/>
      <w:lang w:val="el-GR"/>
    </w:rPr>
  </w:style>
  <w:style w:type="paragraph" w:styleId="1">
    <w:name w:val="heading 1"/>
    <w:basedOn w:val="a0"/>
    <w:next w:val="a0"/>
    <w:link w:val="1Char"/>
    <w:uiPriority w:val="9"/>
    <w:semiHidden/>
    <w:unhideWhenUsed/>
    <w:rsid w:val="003655AD"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eastAsiaTheme="majorEastAsia" w:hAnsiTheme="majorHAnsi" w:cstheme="majorBidi"/>
      <w:color w:val="FFFFFF" w:themeColor="background1"/>
      <w:spacing w:val="5"/>
    </w:rPr>
  </w:style>
  <w:style w:type="paragraph" w:styleId="20">
    <w:name w:val="heading 2"/>
    <w:basedOn w:val="a0"/>
    <w:next w:val="a0"/>
    <w:link w:val="2Char"/>
    <w:uiPriority w:val="9"/>
    <w:semiHidden/>
    <w:unhideWhenUsed/>
    <w:qFormat/>
    <w:rsid w:val="003655AD"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eastAsiaTheme="majorEastAsia" w:hAnsiTheme="majorHAnsi" w:cstheme="majorBidi"/>
      <w:color w:val="628BAD" w:themeColor="accent2" w:themeShade="BF"/>
      <w:spacing w:val="5"/>
    </w:rPr>
  </w:style>
  <w:style w:type="paragraph" w:styleId="30">
    <w:name w:val="heading 3"/>
    <w:basedOn w:val="a0"/>
    <w:next w:val="a0"/>
    <w:link w:val="3Char"/>
    <w:uiPriority w:val="9"/>
    <w:semiHidden/>
    <w:unhideWhenUsed/>
    <w:qFormat/>
    <w:rsid w:val="003655AD"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eastAsiaTheme="majorEastAsia" w:hAnsiTheme="majorHAnsi" w:cstheme="majorBidi"/>
      <w:color w:val="595959" w:themeColor="text1" w:themeTint="A6"/>
      <w:spacing w:val="5"/>
    </w:rPr>
  </w:style>
  <w:style w:type="paragraph" w:styleId="40">
    <w:name w:val="heading 4"/>
    <w:basedOn w:val="a0"/>
    <w:next w:val="a0"/>
    <w:link w:val="4Char"/>
    <w:uiPriority w:val="9"/>
    <w:semiHidden/>
    <w:unhideWhenUsed/>
    <w:qFormat/>
    <w:rsid w:val="003655AD"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50">
    <w:name w:val="heading 5"/>
    <w:basedOn w:val="a0"/>
    <w:next w:val="a0"/>
    <w:link w:val="5Char"/>
    <w:uiPriority w:val="9"/>
    <w:semiHidden/>
    <w:unhideWhenUsed/>
    <w:qFormat/>
    <w:rsid w:val="003655AD"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rsid w:val="003655AD"/>
    <w:pPr>
      <w:spacing w:before="200" w:after="80"/>
      <w:outlineLvl w:val="5"/>
    </w:pPr>
    <w:rPr>
      <w:rFonts w:asciiTheme="majorHAnsi" w:eastAsiaTheme="majorEastAsia" w:hAnsiTheme="majorHAnsi" w:cstheme="majorBidi"/>
      <w:b/>
      <w:bCs/>
      <w:color w:val="7F7F7F" w:themeColor="background1" w:themeShade="7F"/>
      <w:sz w:val="18"/>
      <w:szCs w:val="18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rsid w:val="003655AD"/>
    <w:pPr>
      <w:spacing w:before="200" w:after="80"/>
      <w:outlineLvl w:val="6"/>
    </w:pPr>
    <w:rPr>
      <w:rFonts w:asciiTheme="majorHAnsi" w:eastAsiaTheme="majorEastAsia" w:hAnsiTheme="majorHAnsi" w:cstheme="majorBidi"/>
      <w:b/>
      <w:bCs/>
      <w:i/>
      <w:iCs/>
      <w:color w:val="808080" w:themeColor="background1" w:themeShade="80"/>
      <w:sz w:val="18"/>
      <w:szCs w:val="18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rsid w:val="003655AD"/>
    <w:pPr>
      <w:spacing w:before="200" w:after="80"/>
      <w:outlineLvl w:val="7"/>
    </w:pPr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rsid w:val="003655AD"/>
    <w:pPr>
      <w:spacing w:before="200" w:after="80"/>
      <w:outlineLvl w:val="8"/>
    </w:pPr>
    <w:rPr>
      <w:rFonts w:asciiTheme="majorHAnsi" w:eastAsiaTheme="majorEastAsia" w:hAnsiTheme="majorHAnsi" w:cstheme="majorBidi"/>
      <w:i/>
      <w:iCs/>
      <w:color w:val="9FB8CD" w:themeColor="accent2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1"/>
    <w:rsid w:val="003655AD"/>
    <w:pPr>
      <w:spacing w:after="0" w:line="240" w:lineRule="auto"/>
    </w:pPr>
    <w:rPr>
      <w:rFonts w:eastAsiaTheme="minorEastAsia" w:cstheme="minorBidi"/>
      <w:lang w:val="el-G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0"/>
    <w:link w:val="Char"/>
    <w:uiPriority w:val="99"/>
    <w:qFormat/>
    <w:rsid w:val="003655AD"/>
    <w:pPr>
      <w:spacing w:after="0" w:line="240" w:lineRule="auto"/>
    </w:pPr>
  </w:style>
  <w:style w:type="paragraph" w:styleId="a6">
    <w:name w:val="header"/>
    <w:basedOn w:val="a0"/>
    <w:link w:val="Char0"/>
    <w:uiPriority w:val="99"/>
    <w:unhideWhenUsed/>
    <w:rsid w:val="003655AD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1"/>
    <w:link w:val="a6"/>
    <w:uiPriority w:val="99"/>
    <w:rsid w:val="003655AD"/>
    <w:rPr>
      <w:color w:val="000000" w:themeColor="text1"/>
      <w:sz w:val="20"/>
    </w:rPr>
  </w:style>
  <w:style w:type="paragraph" w:styleId="a7">
    <w:name w:val="footer"/>
    <w:basedOn w:val="a0"/>
    <w:link w:val="Char1"/>
    <w:uiPriority w:val="99"/>
    <w:unhideWhenUsed/>
    <w:rsid w:val="003655AD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1"/>
    <w:link w:val="a7"/>
    <w:uiPriority w:val="99"/>
    <w:rsid w:val="003655AD"/>
    <w:rPr>
      <w:color w:val="000000" w:themeColor="text1"/>
      <w:sz w:val="20"/>
    </w:rPr>
  </w:style>
  <w:style w:type="paragraph" w:styleId="a8">
    <w:name w:val="Balloon Text"/>
    <w:basedOn w:val="a0"/>
    <w:link w:val="Char2"/>
    <w:uiPriority w:val="99"/>
    <w:semiHidden/>
    <w:unhideWhenUsed/>
    <w:rsid w:val="003655AD"/>
    <w:rPr>
      <w:rFonts w:hAnsi="Tahoma"/>
      <w:sz w:val="16"/>
      <w:szCs w:val="16"/>
    </w:rPr>
  </w:style>
  <w:style w:type="character" w:customStyle="1" w:styleId="Char2">
    <w:name w:val="Κείμενο πλαισίου Char"/>
    <w:basedOn w:val="a1"/>
    <w:link w:val="a8"/>
    <w:uiPriority w:val="99"/>
    <w:semiHidden/>
    <w:rsid w:val="003655AD"/>
    <w:rPr>
      <w:rFonts w:eastAsiaTheme="minorEastAsia" w:hAnsi="Tahoma" w:cstheme="minorBidi"/>
      <w:color w:val="000000" w:themeColor="text1"/>
      <w:sz w:val="16"/>
      <w:szCs w:val="16"/>
      <w:lang w:val="el-GR"/>
    </w:rPr>
  </w:style>
  <w:style w:type="paragraph" w:styleId="a">
    <w:name w:val="List Bullet"/>
    <w:basedOn w:val="a0"/>
    <w:uiPriority w:val="36"/>
    <w:unhideWhenUsed/>
    <w:qFormat/>
    <w:rsid w:val="003655AD"/>
    <w:pPr>
      <w:numPr>
        <w:numId w:val="21"/>
      </w:numPr>
      <w:spacing w:after="120"/>
      <w:contextualSpacing/>
    </w:pPr>
  </w:style>
  <w:style w:type="paragraph" w:customStyle="1" w:styleId="a9">
    <w:name w:val="Ενότητα"/>
    <w:basedOn w:val="a0"/>
    <w:next w:val="a0"/>
    <w:link w:val="aa"/>
    <w:uiPriority w:val="1"/>
    <w:qFormat/>
    <w:rsid w:val="003655AD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bCs/>
      <w:color w:val="9FB8CD" w:themeColor="accent2"/>
      <w:sz w:val="24"/>
      <w:szCs w:val="24"/>
    </w:rPr>
  </w:style>
  <w:style w:type="paragraph" w:customStyle="1" w:styleId="ab">
    <w:name w:val="Δευτερεύουσα ενότητα"/>
    <w:basedOn w:val="a0"/>
    <w:link w:val="ac"/>
    <w:uiPriority w:val="3"/>
    <w:qFormat/>
    <w:rsid w:val="003655AD"/>
    <w:pPr>
      <w:spacing w:before="40" w:after="80" w:line="240" w:lineRule="auto"/>
    </w:pPr>
    <w:rPr>
      <w:rFonts w:asciiTheme="majorHAnsi" w:eastAsiaTheme="majorEastAsia" w:hAnsiTheme="majorHAnsi" w:cstheme="majorBidi"/>
      <w:b/>
      <w:bCs/>
      <w:color w:val="727CA3" w:themeColor="accent1"/>
      <w:sz w:val="18"/>
      <w:szCs w:val="18"/>
    </w:rPr>
  </w:style>
  <w:style w:type="paragraph" w:styleId="ad">
    <w:name w:val="Quote"/>
    <w:basedOn w:val="a0"/>
    <w:link w:val="Char3"/>
    <w:uiPriority w:val="29"/>
    <w:qFormat/>
    <w:rsid w:val="003655AD"/>
    <w:rPr>
      <w:i/>
      <w:iCs/>
      <w:color w:val="7F7F7F" w:themeColor="background1" w:themeShade="7F"/>
    </w:rPr>
  </w:style>
  <w:style w:type="character" w:customStyle="1" w:styleId="Char3">
    <w:name w:val="Απόσπασμα Char"/>
    <w:basedOn w:val="a1"/>
    <w:link w:val="ad"/>
    <w:uiPriority w:val="29"/>
    <w:rsid w:val="003655AD"/>
    <w:rPr>
      <w:i/>
      <w:iCs/>
      <w:color w:val="7F7F7F" w:themeColor="background1" w:themeShade="7F"/>
      <w:sz w:val="20"/>
    </w:rPr>
  </w:style>
  <w:style w:type="character" w:customStyle="1" w:styleId="2Char">
    <w:name w:val="Επικεφαλίδα 2 Char"/>
    <w:basedOn w:val="a1"/>
    <w:link w:val="20"/>
    <w:uiPriority w:val="9"/>
    <w:semiHidden/>
    <w:rsid w:val="003655AD"/>
    <w:rPr>
      <w:rFonts w:asciiTheme="majorHAnsi" w:eastAsiaTheme="majorEastAsia" w:hAnsiTheme="majorHAnsi" w:cstheme="majorBidi"/>
      <w:color w:val="628BAD" w:themeColor="accent2" w:themeShade="BF"/>
      <w:spacing w:val="5"/>
      <w:sz w:val="20"/>
    </w:rPr>
  </w:style>
  <w:style w:type="paragraph" w:customStyle="1" w:styleId="ae">
    <w:name w:val="Όνομα"/>
    <w:basedOn w:val="a5"/>
    <w:link w:val="af"/>
    <w:uiPriority w:val="1"/>
    <w:qFormat/>
    <w:rsid w:val="003655AD"/>
    <w:pPr>
      <w:jc w:val="right"/>
    </w:pPr>
    <w:rPr>
      <w:rFonts w:asciiTheme="majorHAnsi" w:eastAsiaTheme="majorEastAsia" w:hAnsiTheme="majorHAnsi" w:cstheme="majorBidi"/>
      <w:noProof/>
      <w:color w:val="525A7D" w:themeColor="accent1" w:themeShade="BF"/>
      <w:sz w:val="40"/>
      <w:szCs w:val="40"/>
    </w:rPr>
  </w:style>
  <w:style w:type="paragraph" w:styleId="2">
    <w:name w:val="List Bullet 2"/>
    <w:basedOn w:val="a0"/>
    <w:uiPriority w:val="36"/>
    <w:unhideWhenUsed/>
    <w:qFormat/>
    <w:rsid w:val="003655AD"/>
    <w:pPr>
      <w:numPr>
        <w:numId w:val="22"/>
      </w:numPr>
      <w:spacing w:after="120"/>
      <w:contextualSpacing/>
    </w:pPr>
  </w:style>
  <w:style w:type="character" w:styleId="-">
    <w:name w:val="Hyperlink"/>
    <w:basedOn w:val="a1"/>
    <w:uiPriority w:val="99"/>
    <w:semiHidden/>
    <w:unhideWhenUsed/>
    <w:rsid w:val="003655AD"/>
    <w:rPr>
      <w:color w:val="B292CA" w:themeColor="hyperlink"/>
      <w:u w:val="single"/>
    </w:rPr>
  </w:style>
  <w:style w:type="character" w:styleId="af0">
    <w:name w:val="Book Title"/>
    <w:basedOn w:val="a1"/>
    <w:uiPriority w:val="33"/>
    <w:qFormat/>
    <w:rsid w:val="003655AD"/>
    <w:rPr>
      <w:rFonts w:asciiTheme="majorHAnsi" w:eastAsiaTheme="majorEastAsia" w:hAnsiTheme="majorHAnsi" w:cstheme="majorBidi"/>
      <w:bCs w:val="0"/>
      <w:i/>
      <w:iCs/>
      <w:color w:val="8E736A" w:themeColor="accent6"/>
      <w:sz w:val="20"/>
      <w:szCs w:val="20"/>
      <w:lang w:val="el-GR"/>
    </w:rPr>
  </w:style>
  <w:style w:type="paragraph" w:styleId="af1">
    <w:name w:val="caption"/>
    <w:basedOn w:val="a0"/>
    <w:next w:val="a0"/>
    <w:uiPriority w:val="35"/>
    <w:unhideWhenUsed/>
    <w:rsid w:val="003655AD"/>
    <w:pPr>
      <w:spacing w:after="0" w:line="240" w:lineRule="auto"/>
    </w:pPr>
    <w:rPr>
      <w:rFonts w:asciiTheme="majorHAnsi" w:eastAsiaTheme="majorEastAsia" w:hAnsiTheme="majorHAnsi" w:cstheme="majorBidi"/>
      <w:color w:val="9FB8CD" w:themeColor="accent2"/>
      <w:sz w:val="16"/>
      <w:szCs w:val="16"/>
    </w:rPr>
  </w:style>
  <w:style w:type="character" w:styleId="af2">
    <w:name w:val="Emphasis"/>
    <w:uiPriority w:val="20"/>
    <w:qFormat/>
    <w:rsid w:val="003655AD"/>
    <w:rPr>
      <w:rFonts w:eastAsiaTheme="minorEastAsia" w:cstheme="minorBidi"/>
      <w:b/>
      <w:bCs/>
      <w:i/>
      <w:iCs/>
      <w:spacing w:val="0"/>
      <w:szCs w:val="20"/>
      <w:lang w:val="el-GR"/>
    </w:rPr>
  </w:style>
  <w:style w:type="character" w:customStyle="1" w:styleId="Char">
    <w:name w:val="Χωρίς διάστιχο Char"/>
    <w:basedOn w:val="a1"/>
    <w:link w:val="a5"/>
    <w:uiPriority w:val="99"/>
    <w:rsid w:val="003655AD"/>
    <w:rPr>
      <w:color w:val="000000" w:themeColor="text1"/>
      <w:sz w:val="20"/>
    </w:rPr>
  </w:style>
  <w:style w:type="character" w:customStyle="1" w:styleId="1Char">
    <w:name w:val="Επικεφαλίδα 1 Char"/>
    <w:basedOn w:val="a1"/>
    <w:link w:val="1"/>
    <w:uiPriority w:val="9"/>
    <w:semiHidden/>
    <w:rsid w:val="003655AD"/>
    <w:rPr>
      <w:rFonts w:asciiTheme="majorHAnsi" w:eastAsiaTheme="majorEastAsia" w:hAnsiTheme="majorHAnsi" w:cstheme="majorBidi"/>
      <w:color w:val="FFFFFF" w:themeColor="background1"/>
      <w:spacing w:val="5"/>
      <w:sz w:val="20"/>
      <w:shd w:val="clear" w:color="auto" w:fill="9FB8CD" w:themeFill="accent2"/>
    </w:rPr>
  </w:style>
  <w:style w:type="character" w:customStyle="1" w:styleId="3Char">
    <w:name w:val="Επικεφαλίδα 3 Char"/>
    <w:basedOn w:val="a1"/>
    <w:link w:val="30"/>
    <w:uiPriority w:val="9"/>
    <w:semiHidden/>
    <w:rsid w:val="003655AD"/>
    <w:rPr>
      <w:rFonts w:asciiTheme="majorHAnsi" w:eastAsiaTheme="majorEastAsia" w:hAnsiTheme="majorHAnsi" w:cstheme="majorBidi"/>
      <w:color w:val="595959" w:themeColor="text1" w:themeTint="A6"/>
      <w:spacing w:val="5"/>
      <w:sz w:val="20"/>
    </w:rPr>
  </w:style>
  <w:style w:type="character" w:customStyle="1" w:styleId="4Char">
    <w:name w:val="Επικεφαλίδα 4 Char"/>
    <w:basedOn w:val="a1"/>
    <w:link w:val="40"/>
    <w:uiPriority w:val="9"/>
    <w:semiHidden/>
    <w:rsid w:val="003655AD"/>
    <w:rPr>
      <w:rFonts w:asciiTheme="majorHAnsi" w:eastAsiaTheme="majorEastAsia" w:hAnsiTheme="majorHAnsi" w:cstheme="majorBidi"/>
      <w:color w:val="595959" w:themeColor="text1" w:themeTint="A6"/>
      <w:sz w:val="20"/>
    </w:rPr>
  </w:style>
  <w:style w:type="character" w:customStyle="1" w:styleId="5Char">
    <w:name w:val="Επικεφαλίδα 5 Char"/>
    <w:basedOn w:val="a1"/>
    <w:link w:val="50"/>
    <w:uiPriority w:val="9"/>
    <w:semiHidden/>
    <w:rsid w:val="003655AD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6Char">
    <w:name w:val="Επικεφαλίδα 6 Char"/>
    <w:basedOn w:val="a1"/>
    <w:link w:val="6"/>
    <w:uiPriority w:val="9"/>
    <w:semiHidden/>
    <w:rsid w:val="003655AD"/>
    <w:rPr>
      <w:rFonts w:asciiTheme="majorHAnsi" w:eastAsiaTheme="majorEastAsia" w:hAnsiTheme="majorHAnsi" w:cstheme="majorBidi"/>
      <w:b/>
      <w:bCs/>
      <w:color w:val="7F7F7F" w:themeColor="background1" w:themeShade="7F"/>
      <w:sz w:val="18"/>
      <w:szCs w:val="18"/>
    </w:rPr>
  </w:style>
  <w:style w:type="character" w:customStyle="1" w:styleId="7Char">
    <w:name w:val="Επικεφαλίδα 7 Char"/>
    <w:basedOn w:val="a1"/>
    <w:link w:val="7"/>
    <w:uiPriority w:val="9"/>
    <w:semiHidden/>
    <w:rsid w:val="003655AD"/>
    <w:rPr>
      <w:rFonts w:asciiTheme="majorHAnsi" w:eastAsiaTheme="majorEastAsia" w:hAnsiTheme="majorHAnsi" w:cstheme="majorBidi"/>
      <w:b/>
      <w:bCs/>
      <w:i/>
      <w:iCs/>
      <w:color w:val="808080" w:themeColor="background1" w:themeShade="80"/>
      <w:sz w:val="18"/>
      <w:szCs w:val="18"/>
    </w:rPr>
  </w:style>
  <w:style w:type="character" w:customStyle="1" w:styleId="8Char">
    <w:name w:val="Επικεφαλίδα 8 Char"/>
    <w:basedOn w:val="a1"/>
    <w:link w:val="8"/>
    <w:uiPriority w:val="9"/>
    <w:semiHidden/>
    <w:rsid w:val="003655AD"/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character" w:customStyle="1" w:styleId="9Char">
    <w:name w:val="Επικεφαλίδα 9 Char"/>
    <w:basedOn w:val="a1"/>
    <w:link w:val="9"/>
    <w:uiPriority w:val="9"/>
    <w:semiHidden/>
    <w:rsid w:val="003655AD"/>
    <w:rPr>
      <w:rFonts w:asciiTheme="majorHAnsi" w:eastAsiaTheme="majorEastAsia" w:hAnsiTheme="majorHAnsi" w:cstheme="majorBidi"/>
      <w:i/>
      <w:iCs/>
      <w:color w:val="9FB8CD" w:themeColor="accent2"/>
      <w:sz w:val="18"/>
      <w:szCs w:val="18"/>
    </w:rPr>
  </w:style>
  <w:style w:type="character" w:styleId="af3">
    <w:name w:val="Intense Emphasis"/>
    <w:basedOn w:val="a1"/>
    <w:uiPriority w:val="21"/>
    <w:qFormat/>
    <w:rsid w:val="003655AD"/>
    <w:rPr>
      <w:b/>
      <w:bCs/>
      <w:i/>
      <w:iCs/>
      <w:color w:val="BAC737" w:themeColor="accent3" w:themeShade="BF"/>
      <w:sz w:val="20"/>
    </w:rPr>
  </w:style>
  <w:style w:type="paragraph" w:styleId="af4">
    <w:name w:val="Intense Quote"/>
    <w:basedOn w:val="a0"/>
    <w:link w:val="Char4"/>
    <w:uiPriority w:val="30"/>
    <w:qFormat/>
    <w:rsid w:val="003655AD"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Char4">
    <w:name w:val="Έντονο εισαγωγικό Char"/>
    <w:basedOn w:val="a1"/>
    <w:link w:val="af4"/>
    <w:uiPriority w:val="30"/>
    <w:rsid w:val="003655AD"/>
    <w:rPr>
      <w:rFonts w:asciiTheme="majorHAnsi" w:eastAsiaTheme="majorEastAsia" w:hAnsiTheme="majorHAnsi" w:cstheme="majorBidi"/>
      <w:i/>
      <w:iCs/>
      <w:color w:val="FFFFFF" w:themeColor="background1"/>
      <w:sz w:val="20"/>
      <w:shd w:val="clear" w:color="auto" w:fill="9FB8CD" w:themeFill="accent2"/>
    </w:rPr>
  </w:style>
  <w:style w:type="character" w:styleId="af5">
    <w:name w:val="Intense Reference"/>
    <w:basedOn w:val="a1"/>
    <w:uiPriority w:val="32"/>
    <w:qFormat/>
    <w:rsid w:val="003655AD"/>
    <w:rPr>
      <w:b/>
      <w:bCs/>
      <w:color w:val="525A7D" w:themeColor="accent1" w:themeShade="BF"/>
      <w:sz w:val="20"/>
      <w:u w:val="single"/>
    </w:rPr>
  </w:style>
  <w:style w:type="paragraph" w:styleId="3">
    <w:name w:val="List Bullet 3"/>
    <w:basedOn w:val="a0"/>
    <w:uiPriority w:val="36"/>
    <w:unhideWhenUsed/>
    <w:qFormat/>
    <w:rsid w:val="003655AD"/>
    <w:pPr>
      <w:numPr>
        <w:numId w:val="23"/>
      </w:numPr>
      <w:spacing w:after="120"/>
      <w:contextualSpacing/>
    </w:pPr>
  </w:style>
  <w:style w:type="paragraph" w:styleId="4">
    <w:name w:val="List Bullet 4"/>
    <w:basedOn w:val="a0"/>
    <w:uiPriority w:val="36"/>
    <w:unhideWhenUsed/>
    <w:qFormat/>
    <w:rsid w:val="003655AD"/>
    <w:pPr>
      <w:numPr>
        <w:numId w:val="24"/>
      </w:numPr>
      <w:spacing w:after="120"/>
      <w:contextualSpacing/>
    </w:pPr>
  </w:style>
  <w:style w:type="paragraph" w:styleId="5">
    <w:name w:val="List Bullet 5"/>
    <w:basedOn w:val="a0"/>
    <w:uiPriority w:val="36"/>
    <w:unhideWhenUsed/>
    <w:qFormat/>
    <w:rsid w:val="003655AD"/>
    <w:pPr>
      <w:numPr>
        <w:numId w:val="25"/>
      </w:numPr>
      <w:spacing w:after="120"/>
      <w:contextualSpacing/>
    </w:pPr>
  </w:style>
  <w:style w:type="character" w:styleId="af6">
    <w:name w:val="Strong"/>
    <w:uiPriority w:val="22"/>
    <w:qFormat/>
    <w:rsid w:val="003655AD"/>
    <w:rPr>
      <w:rFonts w:asciiTheme="minorHAnsi" w:eastAsiaTheme="minorEastAsia" w:hAnsiTheme="minorHAnsi" w:cstheme="minorBidi"/>
      <w:b/>
      <w:bCs/>
      <w:iCs w:val="0"/>
      <w:color w:val="9FB8CD" w:themeColor="accent2"/>
      <w:szCs w:val="20"/>
      <w:lang w:val="el-GR"/>
    </w:rPr>
  </w:style>
  <w:style w:type="character" w:styleId="af7">
    <w:name w:val="Subtle Emphasis"/>
    <w:basedOn w:val="a1"/>
    <w:uiPriority w:val="19"/>
    <w:qFormat/>
    <w:rsid w:val="003655AD"/>
    <w:rPr>
      <w:i/>
      <w:iCs/>
      <w:color w:val="737373" w:themeColor="text1" w:themeTint="8C"/>
      <w:kern w:val="16"/>
      <w:sz w:val="20"/>
    </w:rPr>
  </w:style>
  <w:style w:type="character" w:styleId="af8">
    <w:name w:val="Subtle Reference"/>
    <w:basedOn w:val="a1"/>
    <w:uiPriority w:val="31"/>
    <w:qFormat/>
    <w:rsid w:val="003655AD"/>
    <w:rPr>
      <w:color w:val="737373" w:themeColor="text1" w:themeTint="8C"/>
      <w:sz w:val="20"/>
      <w:u w:val="single"/>
    </w:rPr>
  </w:style>
  <w:style w:type="paragraph" w:styleId="10">
    <w:name w:val="toc 1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21">
    <w:name w:val="toc 2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31">
    <w:name w:val="toc 3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41">
    <w:name w:val="toc 4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51">
    <w:name w:val="toc 5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60">
    <w:name w:val="toc 6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70">
    <w:name w:val="toc 7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80">
    <w:name w:val="toc 8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90">
    <w:name w:val="toc 9"/>
    <w:basedOn w:val="a0"/>
    <w:next w:val="a0"/>
    <w:autoRedefine/>
    <w:uiPriority w:val="99"/>
    <w:semiHidden/>
    <w:unhideWhenUsed/>
    <w:qFormat/>
    <w:rsid w:val="003655AD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af9">
    <w:name w:val="Διεύθυνση αποστολέα"/>
    <w:basedOn w:val="a5"/>
    <w:link w:val="afa"/>
    <w:uiPriority w:val="2"/>
    <w:unhideWhenUsed/>
    <w:qFormat/>
    <w:rsid w:val="003655AD"/>
    <w:pPr>
      <w:spacing w:before="200" w:line="276" w:lineRule="auto"/>
      <w:contextualSpacing/>
      <w:jc w:val="right"/>
    </w:pPr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paragraph" w:styleId="afb">
    <w:name w:val="Subtitle"/>
    <w:basedOn w:val="a0"/>
    <w:link w:val="Char5"/>
    <w:uiPriority w:val="11"/>
    <w:semiHidden/>
    <w:unhideWhenUsed/>
    <w:qFormat/>
    <w:rsid w:val="003655AD"/>
    <w:pPr>
      <w:spacing w:after="720" w:line="240" w:lineRule="auto"/>
    </w:pPr>
    <w:rPr>
      <w:rFonts w:asciiTheme="majorHAnsi" w:eastAsiaTheme="majorEastAsia" w:hAnsiTheme="majorHAnsi" w:cstheme="majorBidi"/>
      <w:color w:val="9FB8CD" w:themeColor="accent2"/>
      <w:sz w:val="24"/>
      <w:szCs w:val="24"/>
    </w:rPr>
  </w:style>
  <w:style w:type="character" w:customStyle="1" w:styleId="Char5">
    <w:name w:val="Υπότιτλος Char"/>
    <w:basedOn w:val="a1"/>
    <w:link w:val="afb"/>
    <w:uiPriority w:val="11"/>
    <w:semiHidden/>
    <w:rsid w:val="003655AD"/>
    <w:rPr>
      <w:rFonts w:asciiTheme="majorHAnsi" w:eastAsiaTheme="majorEastAsia" w:hAnsiTheme="majorHAnsi" w:cstheme="majorBidi"/>
      <w:color w:val="9FB8CD" w:themeColor="accent2"/>
      <w:sz w:val="24"/>
      <w:szCs w:val="24"/>
    </w:rPr>
  </w:style>
  <w:style w:type="paragraph" w:styleId="afc">
    <w:name w:val="Title"/>
    <w:basedOn w:val="a0"/>
    <w:link w:val="Char6"/>
    <w:uiPriority w:val="10"/>
    <w:semiHidden/>
    <w:unhideWhenUsed/>
    <w:qFormat/>
    <w:rsid w:val="003655AD"/>
    <w:pPr>
      <w:spacing w:line="240" w:lineRule="auto"/>
    </w:pPr>
    <w:rPr>
      <w:rFonts w:asciiTheme="majorHAnsi" w:eastAsiaTheme="majorEastAsia" w:hAnsiTheme="majorHAnsi" w:cstheme="majorBidi"/>
      <w:color w:val="9FB8CD" w:themeColor="accent2"/>
      <w:sz w:val="52"/>
      <w:szCs w:val="52"/>
    </w:rPr>
  </w:style>
  <w:style w:type="character" w:customStyle="1" w:styleId="Char6">
    <w:name w:val="Τίτλος Char"/>
    <w:basedOn w:val="a1"/>
    <w:link w:val="afc"/>
    <w:uiPriority w:val="10"/>
    <w:semiHidden/>
    <w:rsid w:val="003655AD"/>
    <w:rPr>
      <w:rFonts w:asciiTheme="majorHAnsi" w:eastAsiaTheme="majorEastAsia" w:hAnsiTheme="majorHAnsi" w:cstheme="majorBidi"/>
      <w:color w:val="9FB8CD" w:themeColor="accent2"/>
      <w:sz w:val="52"/>
      <w:szCs w:val="52"/>
    </w:rPr>
  </w:style>
  <w:style w:type="character" w:customStyle="1" w:styleId="af">
    <w:name w:val="Χαρακτήρας προσωπικού ονόματος"/>
    <w:basedOn w:val="Char"/>
    <w:link w:val="ae"/>
    <w:uiPriority w:val="1"/>
    <w:rsid w:val="003655AD"/>
    <w:rPr>
      <w:rFonts w:asciiTheme="majorHAnsi" w:eastAsiaTheme="majorEastAsia" w:hAnsiTheme="majorHAnsi" w:cstheme="majorBidi"/>
      <w:noProof/>
      <w:color w:val="525A7D" w:themeColor="accent1" w:themeShade="BF"/>
      <w:sz w:val="40"/>
      <w:szCs w:val="40"/>
    </w:rPr>
  </w:style>
  <w:style w:type="character" w:customStyle="1" w:styleId="aa">
    <w:name w:val="Χαρακτήρας ενότητας"/>
    <w:basedOn w:val="a1"/>
    <w:link w:val="a9"/>
    <w:uiPriority w:val="1"/>
    <w:rsid w:val="003655AD"/>
    <w:rPr>
      <w:rFonts w:asciiTheme="majorHAnsi" w:eastAsiaTheme="majorEastAsia" w:hAnsiTheme="majorHAnsi" w:cstheme="majorBidi"/>
      <w:b/>
      <w:bCs/>
      <w:color w:val="9FB8CD" w:themeColor="accent2"/>
      <w:sz w:val="24"/>
      <w:szCs w:val="24"/>
    </w:rPr>
  </w:style>
  <w:style w:type="character" w:customStyle="1" w:styleId="ac">
    <w:name w:val="Χαρακτήρας δευτερεύουσας ενότητας"/>
    <w:basedOn w:val="a1"/>
    <w:link w:val="ab"/>
    <w:uiPriority w:val="3"/>
    <w:rsid w:val="003655AD"/>
    <w:rPr>
      <w:rFonts w:asciiTheme="majorHAnsi" w:eastAsiaTheme="majorEastAsia" w:hAnsiTheme="majorHAnsi" w:cstheme="majorBidi"/>
      <w:b/>
      <w:bCs/>
      <w:color w:val="727CA3" w:themeColor="accent1"/>
      <w:sz w:val="18"/>
      <w:szCs w:val="18"/>
    </w:rPr>
  </w:style>
  <w:style w:type="character" w:customStyle="1" w:styleId="afa">
    <w:name w:val="Χαρακτήρας διεύθυνσης αποστολέα"/>
    <w:basedOn w:val="Char"/>
    <w:link w:val="af9"/>
    <w:uiPriority w:val="2"/>
    <w:rsid w:val="003655AD"/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character" w:styleId="afd">
    <w:name w:val="Placeholder Text"/>
    <w:basedOn w:val="a1"/>
    <w:uiPriority w:val="99"/>
    <w:unhideWhenUsed/>
    <w:rsid w:val="003655AD"/>
    <w:rPr>
      <w:color w:val="808080"/>
    </w:rPr>
  </w:style>
  <w:style w:type="paragraph" w:customStyle="1" w:styleId="afe">
    <w:name w:val="Ημερομηνία δευτερεύουσας ενότητας"/>
    <w:basedOn w:val="a9"/>
    <w:link w:val="aff"/>
    <w:uiPriority w:val="4"/>
    <w:qFormat/>
    <w:rsid w:val="003655AD"/>
    <w:rPr>
      <w:b w:val="0"/>
      <w:bCs w:val="0"/>
      <w:color w:val="727CA3" w:themeColor="accent1"/>
      <w:sz w:val="18"/>
      <w:szCs w:val="18"/>
    </w:rPr>
  </w:style>
  <w:style w:type="paragraph" w:customStyle="1" w:styleId="aff0">
    <w:name w:val="Κείμενο δευτερεύουσας ενότητας"/>
    <w:basedOn w:val="a0"/>
    <w:uiPriority w:val="5"/>
    <w:qFormat/>
    <w:rsid w:val="003655AD"/>
    <w:pPr>
      <w:spacing w:after="320"/>
      <w:contextualSpacing/>
    </w:pPr>
  </w:style>
  <w:style w:type="character" w:customStyle="1" w:styleId="aff">
    <w:name w:val="Χαρακτήρας ημερομηνίας δευτερεύουσας ενότητας"/>
    <w:basedOn w:val="ac"/>
    <w:link w:val="afe"/>
    <w:uiPriority w:val="4"/>
    <w:rsid w:val="003655AD"/>
  </w:style>
  <w:style w:type="paragraph" w:customStyle="1" w:styleId="aff1">
    <w:name w:val="Πρώτη σελίδα υποσέλιδου"/>
    <w:basedOn w:val="a7"/>
    <w:uiPriority w:val="34"/>
    <w:rsid w:val="003655AD"/>
    <w:pPr>
      <w:pBdr>
        <w:top w:val="dashed" w:sz="4" w:space="18" w:color="7F7F7F"/>
      </w:pBdr>
      <w:jc w:val="right"/>
    </w:pPr>
    <w:rPr>
      <w:color w:val="7F7F7F" w:themeColor="text1" w:themeTint="80"/>
    </w:rPr>
  </w:style>
  <w:style w:type="paragraph" w:customStyle="1" w:styleId="aff2">
    <w:name w:val="Κεφαλίδα πρώτης σελίδας"/>
    <w:basedOn w:val="a6"/>
    <w:qFormat/>
    <w:rsid w:val="003655AD"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ff3">
    <w:name w:val="Κείμενο διεύθυνσης"/>
    <w:basedOn w:val="a5"/>
    <w:uiPriority w:val="2"/>
    <w:qFormat/>
    <w:rsid w:val="003655AD"/>
    <w:pPr>
      <w:spacing w:before="200" w:line="276" w:lineRule="auto"/>
      <w:contextualSpacing/>
      <w:jc w:val="right"/>
    </w:pPr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paragraph" w:customStyle="1" w:styleId="aff4">
    <w:name w:val="Κεφαλίδα αριστερής σελίδας"/>
    <w:basedOn w:val="a6"/>
    <w:uiPriority w:val="35"/>
    <w:unhideWhenUsed/>
    <w:qFormat/>
    <w:rsid w:val="003655AD"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aff5">
    <w:name w:val="Υποσέλιδο αριστερής σελίδας"/>
    <w:basedOn w:val="a0"/>
    <w:next w:val="ab"/>
    <w:uiPriority w:val="35"/>
    <w:unhideWhenUsed/>
    <w:qFormat/>
    <w:rsid w:val="003655AD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</w:rPr>
  </w:style>
  <w:style w:type="paragraph" w:customStyle="1" w:styleId="aff6">
    <w:name w:val="Κεφαλίδα δεξιάς σελίδας"/>
    <w:basedOn w:val="a6"/>
    <w:uiPriority w:val="35"/>
    <w:unhideWhenUsed/>
    <w:qFormat/>
    <w:rsid w:val="003655AD"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aff7">
    <w:name w:val="Υποσέλιδο δεξιάς σελίδας"/>
    <w:basedOn w:val="a7"/>
    <w:uiPriority w:val="35"/>
    <w:unhideWhenUsed/>
    <w:qFormat/>
    <w:rsid w:val="003655AD"/>
    <w:pPr>
      <w:pBdr>
        <w:top w:val="dashed" w:sz="4" w:space="18" w:color="7F7F7F"/>
      </w:pBdr>
      <w:jc w:val="right"/>
    </w:pPr>
    <w:rPr>
      <w:color w:val="7F7F7F" w:themeColor="text1" w:themeTint="80"/>
    </w:rPr>
  </w:style>
  <w:style w:type="paragraph" w:customStyle="1" w:styleId="aff8">
    <w:name w:val="Όνομα παραλήπτη"/>
    <w:basedOn w:val="a5"/>
    <w:uiPriority w:val="1"/>
    <w:qFormat/>
    <w:rsid w:val="003655AD"/>
    <w:pPr>
      <w:jc w:val="right"/>
    </w:pPr>
    <w:rPr>
      <w:rFonts w:asciiTheme="majorHAnsi" w:eastAsiaTheme="majorEastAsia" w:hAnsiTheme="majorHAnsi" w:cstheme="majorBidi"/>
      <w:noProof/>
      <w:color w:val="525A7D" w:themeColor="accent1" w:themeShade="BF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0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2\Origin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BB76F61632B4C38B7BD3D48ABD5D8C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BFAC123-CAED-4BD0-AFC7-60F9F31F894E}"/>
      </w:docPartPr>
      <w:docPartBody>
        <w:p w:rsidR="00B419F9" w:rsidRDefault="00E4355A">
          <w:pPr>
            <w:pStyle w:val="1BB76F61632B4C38B7BD3D48ABD5D8C5"/>
          </w:pPr>
          <w:r>
            <w:rPr>
              <w:rStyle w:val="a3"/>
            </w:rPr>
            <w:t>Επιλέξτε ένα μπλοκ δόμησης.</w:t>
          </w:r>
        </w:p>
      </w:docPartBody>
    </w:docPart>
    <w:docPart>
      <w:docPartPr>
        <w:name w:val="F4469B5FAA3C46998D6CC4122907CA8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D27F1D7-E0E7-4C76-AA87-C891122E63DC}"/>
      </w:docPartPr>
      <w:docPartBody>
        <w:p w:rsidR="00B419F9" w:rsidRDefault="00E4355A">
          <w:pPr>
            <w:pStyle w:val="F4469B5FAA3C46998D6CC4122907CA81"/>
          </w:pPr>
          <w:r>
            <w:t>[Πληκτρολογήστε το όνομα του συντάκτη]</w:t>
          </w:r>
        </w:p>
      </w:docPartBody>
    </w:docPart>
    <w:docPart>
      <w:docPartPr>
        <w:name w:val="76AD12C66E84409EBBFF82E83AAF348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6FB3BC7-3077-4312-A035-B1F6CE8CA928}"/>
      </w:docPartPr>
      <w:docPartBody>
        <w:p w:rsidR="00B419F9" w:rsidRDefault="00E4355A">
          <w:pPr>
            <w:pStyle w:val="76AD12C66E84409EBBFF82E83AAF3483"/>
          </w:pPr>
          <w:r>
            <w:t>[Πληκτρολογήστε το όνομα του συντάκτη]</w:t>
          </w:r>
        </w:p>
      </w:docPartBody>
    </w:docPart>
    <w:docPart>
      <w:docPartPr>
        <w:name w:val="362DEA5D29D345919537299D967AD64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D08B506-60A6-434B-8DAF-BF99C3DC02A8}"/>
      </w:docPartPr>
      <w:docPartBody>
        <w:p w:rsidR="00B419F9" w:rsidRDefault="00E4355A">
          <w:pPr>
            <w:pStyle w:val="362DEA5D29D345919537299D967AD645"/>
          </w:pPr>
          <w:r>
            <w:t>[Πληκτρολογήστε τον αριθμό του τηλεφώνου σας]</w:t>
          </w:r>
        </w:p>
      </w:docPartBody>
    </w:docPart>
    <w:docPart>
      <w:docPartPr>
        <w:name w:val="6E70EF125D62455DA17136BC1048B22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3615152-4D19-4296-8579-ECCB4BD7051C}"/>
      </w:docPartPr>
      <w:docPartBody>
        <w:p w:rsidR="00B419F9" w:rsidRDefault="00E4355A">
          <w:pPr>
            <w:pStyle w:val="6E70EF125D62455DA17136BC1048B221"/>
          </w:pPr>
          <w:r>
            <w:t>[Πληκτρολογήστε τη διεύθυνση του ηλεκτρονικού σας ταχυδρομείου]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4355A"/>
    <w:rsid w:val="008243A1"/>
    <w:rsid w:val="00846F14"/>
    <w:rsid w:val="009D51B3"/>
    <w:rsid w:val="00B25D2A"/>
    <w:rsid w:val="00B419F9"/>
    <w:rsid w:val="00CD4D7B"/>
    <w:rsid w:val="00DC1DD4"/>
    <w:rsid w:val="00E4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B419F9"/>
    <w:rPr>
      <w:rFonts w:eastAsiaTheme="minorEastAsia" w:cstheme="minorBidi"/>
      <w:bCs w:val="0"/>
      <w:iCs w:val="0"/>
      <w:color w:val="808080"/>
      <w:szCs w:val="20"/>
      <w:lang w:val="el-GR"/>
    </w:rPr>
  </w:style>
  <w:style w:type="paragraph" w:customStyle="1" w:styleId="1BB76F61632B4C38B7BD3D48ABD5D8C5">
    <w:name w:val="1BB76F61632B4C38B7BD3D48ABD5D8C5"/>
    <w:rsid w:val="00B419F9"/>
  </w:style>
  <w:style w:type="paragraph" w:customStyle="1" w:styleId="75522DED44CD4EFFA2B1F3E6990B07A3">
    <w:name w:val="75522DED44CD4EFFA2B1F3E6990B07A3"/>
    <w:rsid w:val="00B419F9"/>
  </w:style>
  <w:style w:type="paragraph" w:customStyle="1" w:styleId="A51D724E47CF4C07B9179C7387BFB88B">
    <w:name w:val="A51D724E47CF4C07B9179C7387BFB88B"/>
    <w:rsid w:val="00B419F9"/>
  </w:style>
  <w:style w:type="paragraph" w:customStyle="1" w:styleId="65D2D30F20A9434DB94860C2CA5AAB06">
    <w:name w:val="65D2D30F20A9434DB94860C2CA5AAB06"/>
    <w:rsid w:val="00B419F9"/>
  </w:style>
  <w:style w:type="paragraph" w:customStyle="1" w:styleId="FDC5ABFDB64D483A88F50434FD670436">
    <w:name w:val="FDC5ABFDB64D483A88F50434FD670436"/>
    <w:rsid w:val="00B419F9"/>
  </w:style>
  <w:style w:type="paragraph" w:customStyle="1" w:styleId="0319133989C24E54A5373B4439029D6A">
    <w:name w:val="0319133989C24E54A5373B4439029D6A"/>
    <w:rsid w:val="00B419F9"/>
  </w:style>
  <w:style w:type="paragraph" w:customStyle="1" w:styleId="B38FA0BF7D5944788DFF6FED84EF5FB8">
    <w:name w:val="B38FA0BF7D5944788DFF6FED84EF5FB8"/>
    <w:rsid w:val="00B419F9"/>
  </w:style>
  <w:style w:type="paragraph" w:customStyle="1" w:styleId="38A19D0D53904430BA090D37AF6C3358">
    <w:name w:val="38A19D0D53904430BA090D37AF6C3358"/>
    <w:rsid w:val="00B419F9"/>
  </w:style>
  <w:style w:type="paragraph" w:customStyle="1" w:styleId="068A6F5210A443099448F6197635FCA3">
    <w:name w:val="068A6F5210A443099448F6197635FCA3"/>
    <w:rsid w:val="00B419F9"/>
  </w:style>
  <w:style w:type="paragraph" w:customStyle="1" w:styleId="E5ABC31F40A246E490F0079D69AB5FFF">
    <w:name w:val="E5ABC31F40A246E490F0079D69AB5FFF"/>
    <w:rsid w:val="00B419F9"/>
  </w:style>
  <w:style w:type="paragraph" w:customStyle="1" w:styleId="a4">
    <w:name w:val="Δευτερεύουσα ενότητα"/>
    <w:basedOn w:val="a"/>
    <w:link w:val="a5"/>
    <w:uiPriority w:val="3"/>
    <w:qFormat/>
    <w:rsid w:val="00B419F9"/>
    <w:pPr>
      <w:spacing w:before="40" w:after="80" w:line="240" w:lineRule="auto"/>
    </w:pPr>
    <w:rPr>
      <w:rFonts w:asciiTheme="majorHAnsi" w:eastAsiaTheme="majorEastAsia" w:hAnsiTheme="majorHAnsi" w:cstheme="majorBidi"/>
      <w:b/>
      <w:bCs/>
      <w:color w:val="4F81BD" w:themeColor="accent1"/>
      <w:sz w:val="18"/>
      <w:szCs w:val="18"/>
      <w:lang w:eastAsia="en-US"/>
    </w:rPr>
  </w:style>
  <w:style w:type="character" w:customStyle="1" w:styleId="a5">
    <w:name w:val="Χαρακτήρας δευτερεύουσας ενότητας"/>
    <w:basedOn w:val="a0"/>
    <w:link w:val="a4"/>
    <w:uiPriority w:val="3"/>
    <w:rsid w:val="00B419F9"/>
    <w:rPr>
      <w:rFonts w:asciiTheme="majorHAnsi" w:eastAsiaTheme="majorEastAsia" w:hAnsiTheme="majorHAnsi" w:cstheme="majorBidi"/>
      <w:b/>
      <w:bCs/>
      <w:color w:val="4F81BD" w:themeColor="accent1"/>
      <w:sz w:val="18"/>
      <w:szCs w:val="18"/>
      <w:lang w:eastAsia="en-US"/>
    </w:rPr>
  </w:style>
  <w:style w:type="paragraph" w:customStyle="1" w:styleId="BF448203079E410BB1A3CB740844280D">
    <w:name w:val="BF448203079E410BB1A3CB740844280D"/>
    <w:rsid w:val="00B419F9"/>
  </w:style>
  <w:style w:type="paragraph" w:customStyle="1" w:styleId="96AE1CDB166D4B14A07A369E0BF09E8D">
    <w:name w:val="96AE1CDB166D4B14A07A369E0BF09E8D"/>
    <w:rsid w:val="00B419F9"/>
  </w:style>
  <w:style w:type="paragraph" w:customStyle="1" w:styleId="5C060C98D3DF42388F57212AE31E3D4B">
    <w:name w:val="5C060C98D3DF42388F57212AE31E3D4B"/>
    <w:rsid w:val="00B419F9"/>
  </w:style>
  <w:style w:type="paragraph" w:customStyle="1" w:styleId="F9F54FA22BBE4E94989A00F3C4B504A3">
    <w:name w:val="F9F54FA22BBE4E94989A00F3C4B504A3"/>
    <w:rsid w:val="00B419F9"/>
  </w:style>
  <w:style w:type="paragraph" w:customStyle="1" w:styleId="BF6FD733FFEA44B1AF712727605BBAD6">
    <w:name w:val="BF6FD733FFEA44B1AF712727605BBAD6"/>
    <w:rsid w:val="00B419F9"/>
  </w:style>
  <w:style w:type="paragraph" w:customStyle="1" w:styleId="95EDED4E95774137BEAF9D95CE0F0554">
    <w:name w:val="95EDED4E95774137BEAF9D95CE0F0554"/>
    <w:rsid w:val="00B419F9"/>
  </w:style>
  <w:style w:type="paragraph" w:customStyle="1" w:styleId="DDDF259ED46F4327BFD32F739CE08374">
    <w:name w:val="DDDF259ED46F4327BFD32F739CE08374"/>
    <w:rsid w:val="00B419F9"/>
  </w:style>
  <w:style w:type="paragraph" w:customStyle="1" w:styleId="F4469B5FAA3C46998D6CC4122907CA81">
    <w:name w:val="F4469B5FAA3C46998D6CC4122907CA81"/>
    <w:rsid w:val="00B419F9"/>
  </w:style>
  <w:style w:type="paragraph" w:customStyle="1" w:styleId="76AD12C66E84409EBBFF82E83AAF3483">
    <w:name w:val="76AD12C66E84409EBBFF82E83AAF3483"/>
    <w:rsid w:val="00B419F9"/>
  </w:style>
  <w:style w:type="paragraph" w:customStyle="1" w:styleId="362DEA5D29D345919537299D967AD645">
    <w:name w:val="362DEA5D29D345919537299D967AD645"/>
    <w:rsid w:val="00B419F9"/>
  </w:style>
  <w:style w:type="paragraph" w:customStyle="1" w:styleId="6E70EF125D62455DA17136BC1048B221">
    <w:name w:val="6E70EF125D62455DA17136BC1048B221"/>
    <w:rsid w:val="00B419F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63361B41-9EA9-4B18-B598-1F4C6C2537EB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</Template>
  <TotalTime>2</TotalTime>
  <Pages>2</Pages>
  <Words>192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YiouliΠρος τη Γραμματεί</dc:creator>
  <cp:lastModifiedBy>user30-PC</cp:lastModifiedBy>
  <cp:revision>2</cp:revision>
  <cp:lastPrinted>2015-05-27T08:44:00Z</cp:lastPrinted>
  <dcterms:created xsi:type="dcterms:W3CDTF">2015-07-24T06:37:00Z</dcterms:created>
  <dcterms:modified xsi:type="dcterms:W3CDTF">2015-07-24T06:37:00Z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1032</vt:i4>
  </property>
  <property fmtid="{D5CDD505-2E9C-101B-9397-08002B2CF9AE}" pid="3" name="_Version">
    <vt:lpwstr>0809</vt:lpwstr>
  </property>
</Properties>
</file>